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31" w:rsidRPr="002C181B" w:rsidRDefault="00A64B31" w:rsidP="00A64B31">
      <w:pPr>
        <w:spacing w:after="0"/>
        <w:rPr>
          <w:b/>
          <w:sz w:val="32"/>
          <w:szCs w:val="32"/>
        </w:rPr>
      </w:pPr>
      <w:r w:rsidRPr="002C181B">
        <w:rPr>
          <w:b/>
          <w:sz w:val="32"/>
          <w:szCs w:val="32"/>
        </w:rPr>
        <w:t>BRIEF</w:t>
      </w:r>
      <w:r>
        <w:rPr>
          <w:b/>
          <w:sz w:val="32"/>
          <w:szCs w:val="32"/>
        </w:rPr>
        <w:t xml:space="preserve"> i wszystko jasne!</w:t>
      </w:r>
    </w:p>
    <w:p w:rsidR="00A64B31" w:rsidRDefault="00A64B31" w:rsidP="00A64B31">
      <w:pPr>
        <w:spacing w:after="0"/>
        <w:rPr>
          <w:i/>
          <w:sz w:val="24"/>
          <w:szCs w:val="24"/>
        </w:rPr>
      </w:pPr>
      <w:r w:rsidRPr="00ED7AD7">
        <w:rPr>
          <w:i/>
          <w:sz w:val="24"/>
          <w:szCs w:val="24"/>
        </w:rPr>
        <w:t>Sprecyzuj swoje potrzeby. Ułatwi to BRIEF, dzięki któremu wszystko będzie zrozumiałe.</w:t>
      </w:r>
    </w:p>
    <w:p w:rsidR="00A64B31" w:rsidRPr="00ED7AD7" w:rsidRDefault="00A64B31" w:rsidP="00A64B31">
      <w:pPr>
        <w:spacing w:after="0"/>
        <w:rPr>
          <w:i/>
          <w:sz w:val="24"/>
          <w:szCs w:val="24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spacing w:after="0"/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t>O FIRMIE:</w:t>
      </w:r>
    </w:p>
    <w:tbl>
      <w:tblPr>
        <w:tblStyle w:val="Jasnasiatka"/>
        <w:tblW w:w="10173" w:type="dxa"/>
        <w:tblLook w:val="04A0"/>
      </w:tblPr>
      <w:tblGrid>
        <w:gridCol w:w="3510"/>
        <w:gridCol w:w="6663"/>
      </w:tblGrid>
      <w:tr w:rsidR="00A64B31" w:rsidRPr="00883FAD" w:rsidTr="00C53589">
        <w:trPr>
          <w:cnfStyle w:val="100000000000"/>
          <w:trHeight w:val="395"/>
        </w:trPr>
        <w:tc>
          <w:tcPr>
            <w:cnfStyle w:val="001000000000"/>
            <w:tcW w:w="3510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FIRMA</w:t>
            </w:r>
            <w:r w:rsidRPr="00651DAD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1000000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510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RYNEK/BRANŻA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val="395"/>
        </w:trPr>
        <w:tc>
          <w:tcPr>
            <w:cnfStyle w:val="001000000000"/>
            <w:tcW w:w="3510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MARKA/PRODUKT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510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KONKURENCJA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58063E" w:rsidTr="00C53589">
        <w:trPr>
          <w:cnfStyle w:val="000000010000"/>
          <w:trHeight w:val="401"/>
        </w:trPr>
        <w:tc>
          <w:tcPr>
            <w:cnfStyle w:val="001000000000"/>
            <w:tcW w:w="3510" w:type="dxa"/>
          </w:tcPr>
          <w:p w:rsidR="00A64B31" w:rsidRPr="0058063E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58063E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NAZWA</w:t>
            </w:r>
            <w:r w:rsidR="00AE53B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/RODZAJ</w:t>
            </w:r>
            <w:r w:rsidRPr="0058063E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 xml:space="preserve"> PROJEKTU: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58063E" w:rsidTr="00C53589">
        <w:trPr>
          <w:cnfStyle w:val="000000100000"/>
          <w:trHeight w:val="442"/>
        </w:trPr>
        <w:tc>
          <w:tcPr>
            <w:cnfStyle w:val="001000000000"/>
            <w:tcW w:w="3510" w:type="dxa"/>
          </w:tcPr>
          <w:p w:rsidR="00A64B31" w:rsidRPr="0058063E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58063E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ZLECAJĄCY: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hRule="exact" w:val="420"/>
        </w:trPr>
        <w:tc>
          <w:tcPr>
            <w:cnfStyle w:val="001000000000"/>
            <w:tcW w:w="3510" w:type="dxa"/>
          </w:tcPr>
          <w:p w:rsidR="00A64B31" w:rsidRPr="0058063E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58063E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DATA: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64B31" w:rsidRDefault="00A64B31" w:rsidP="00A64B31">
      <w:pPr>
        <w:pStyle w:val="Akapitzlist"/>
        <w:ind w:left="1080"/>
        <w:rPr>
          <w:b/>
          <w:sz w:val="24"/>
          <w:szCs w:val="24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spacing w:after="0"/>
        <w:ind w:left="1077"/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t>CELE PROJEKTU:</w:t>
      </w:r>
    </w:p>
    <w:tbl>
      <w:tblPr>
        <w:tblStyle w:val="Jasnasiatka"/>
        <w:tblW w:w="10173" w:type="dxa"/>
        <w:tblLayout w:type="fixed"/>
        <w:tblLook w:val="04A0"/>
      </w:tblPr>
      <w:tblGrid>
        <w:gridCol w:w="3510"/>
        <w:gridCol w:w="6663"/>
      </w:tblGrid>
      <w:tr w:rsidR="00A64B31" w:rsidRPr="00883FAD" w:rsidTr="00C53589">
        <w:trPr>
          <w:cnfStyle w:val="100000000000"/>
          <w:trHeight w:val="395"/>
        </w:trPr>
        <w:tc>
          <w:tcPr>
            <w:cnfStyle w:val="001000000000"/>
            <w:tcW w:w="3510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WSPARCIE SPRZEDAŻY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1000000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510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BUDOWANIE WIZERUNKU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val="395"/>
        </w:trPr>
        <w:tc>
          <w:tcPr>
            <w:cnfStyle w:val="001000000000"/>
            <w:tcW w:w="3510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INFORMOWANIE/EDUKACJA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510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INNE, JAKIE?</w:t>
            </w:r>
          </w:p>
        </w:tc>
        <w:tc>
          <w:tcPr>
            <w:tcW w:w="6663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64B31" w:rsidRDefault="00A64B31" w:rsidP="00A64B31">
      <w:pPr>
        <w:pStyle w:val="Akapitzlist"/>
        <w:ind w:left="1080"/>
        <w:rPr>
          <w:b/>
          <w:sz w:val="24"/>
          <w:szCs w:val="24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spacing w:after="0"/>
        <w:ind w:left="1077"/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t>JAKIE DZIAŁANIA ZOSTAŁY JUŻ ZROBIONE?</w:t>
      </w:r>
    </w:p>
    <w:tbl>
      <w:tblPr>
        <w:tblStyle w:val="rednialista1akcent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8222"/>
      </w:tblGrid>
      <w:tr w:rsidR="00A64B31" w:rsidRPr="00883FAD" w:rsidTr="0014138B">
        <w:trPr>
          <w:cnfStyle w:val="100000000000"/>
          <w:trHeight w:val="395"/>
        </w:trPr>
        <w:tc>
          <w:tcPr>
            <w:cnfStyle w:val="001000000000"/>
            <w:tcW w:w="1951" w:type="dxa"/>
            <w:tcBorders>
              <w:top w:val="none" w:sz="0" w:space="0" w:color="auto"/>
              <w:bottom w:val="none" w:sz="0" w:space="0" w:color="auto"/>
            </w:tcBorders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OPIS DZIAŁAŃ</w:t>
            </w:r>
          </w:p>
        </w:tc>
        <w:tc>
          <w:tcPr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:rsidR="00A64B31" w:rsidRDefault="00A64B31" w:rsidP="0014138B">
            <w:pPr>
              <w:cnfStyle w:val="100000000000"/>
              <w:rPr>
                <w:rFonts w:ascii="Verdana" w:hAnsi="Verdana"/>
                <w:color w:val="auto"/>
                <w:sz w:val="20"/>
                <w:szCs w:val="20"/>
              </w:rPr>
            </w:pPr>
          </w:p>
          <w:p w:rsidR="00A64B31" w:rsidRDefault="00A64B31" w:rsidP="0014138B">
            <w:pPr>
              <w:cnfStyle w:val="100000000000"/>
              <w:rPr>
                <w:rFonts w:ascii="Verdana" w:hAnsi="Verdana"/>
                <w:color w:val="auto"/>
                <w:sz w:val="20"/>
                <w:szCs w:val="20"/>
              </w:rPr>
            </w:pPr>
          </w:p>
          <w:p w:rsidR="00A64B31" w:rsidRPr="0058063E" w:rsidRDefault="00A64B31" w:rsidP="0014138B">
            <w:pPr>
              <w:cnfStyle w:val="100000000000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</w:tbl>
    <w:p w:rsidR="00A64B31" w:rsidRDefault="00A64B31" w:rsidP="00A64B31">
      <w:pPr>
        <w:pStyle w:val="Akapitzlist"/>
        <w:ind w:left="1080"/>
        <w:rPr>
          <w:rFonts w:ascii="Verdana" w:hAnsi="Verdana"/>
          <w:color w:val="808080" w:themeColor="background1" w:themeShade="80"/>
          <w:sz w:val="20"/>
          <w:szCs w:val="20"/>
        </w:rPr>
      </w:pPr>
    </w:p>
    <w:p w:rsidR="00A64B31" w:rsidRDefault="00A64B31" w:rsidP="00A64B31">
      <w:pPr>
        <w:pStyle w:val="Akapitzlist"/>
        <w:ind w:left="1080"/>
        <w:rPr>
          <w:rFonts w:ascii="Verdana" w:hAnsi="Verdana"/>
          <w:color w:val="808080" w:themeColor="background1" w:themeShade="80"/>
          <w:sz w:val="20"/>
          <w:szCs w:val="20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spacing w:after="0"/>
        <w:ind w:left="1077"/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t>JAKIE EFEKTY</w:t>
      </w:r>
      <w:r>
        <w:rPr>
          <w:b/>
          <w:sz w:val="24"/>
          <w:szCs w:val="24"/>
        </w:rPr>
        <w:t>/CELE</w:t>
      </w:r>
      <w:r w:rsidRPr="00302602">
        <w:rPr>
          <w:b/>
          <w:sz w:val="24"/>
          <w:szCs w:val="24"/>
        </w:rPr>
        <w:t xml:space="preserve"> MAMY OSIĄGNĄĆ?</w:t>
      </w:r>
    </w:p>
    <w:tbl>
      <w:tblPr>
        <w:tblStyle w:val="Jasnasiatka"/>
        <w:tblW w:w="10173" w:type="dxa"/>
        <w:tblLook w:val="04A0"/>
      </w:tblPr>
      <w:tblGrid>
        <w:gridCol w:w="3652"/>
        <w:gridCol w:w="6521"/>
      </w:tblGrid>
      <w:tr w:rsidR="00A64B31" w:rsidRPr="00883FAD" w:rsidTr="00C53589">
        <w:trPr>
          <w:cnfStyle w:val="100000000000"/>
          <w:trHeight w:val="395"/>
        </w:trPr>
        <w:tc>
          <w:tcPr>
            <w:cnfStyle w:val="001000000000"/>
            <w:tcW w:w="3652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EFEKT/CEL 1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1000000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EFEKT/CEL 2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EFEKT/CEL 3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64B31" w:rsidRDefault="00A64B31" w:rsidP="00A64B31">
      <w:pPr>
        <w:pStyle w:val="Akapitzlist"/>
        <w:ind w:left="1080"/>
        <w:rPr>
          <w:rFonts w:ascii="Verdana" w:hAnsi="Verdana"/>
          <w:color w:val="808080" w:themeColor="background1" w:themeShade="80"/>
          <w:sz w:val="20"/>
          <w:szCs w:val="20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spacing w:after="0"/>
        <w:ind w:left="1077"/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t>KOMUNIKACJA:</w:t>
      </w:r>
    </w:p>
    <w:tbl>
      <w:tblPr>
        <w:tblStyle w:val="Jasnasiatka"/>
        <w:tblW w:w="10173" w:type="dxa"/>
        <w:tblLook w:val="04A0"/>
      </w:tblPr>
      <w:tblGrid>
        <w:gridCol w:w="3652"/>
        <w:gridCol w:w="6521"/>
      </w:tblGrid>
      <w:tr w:rsidR="00A64B31" w:rsidRPr="00883FAD" w:rsidTr="00C53589">
        <w:trPr>
          <w:cnfStyle w:val="100000000000"/>
          <w:trHeight w:val="395"/>
        </w:trPr>
        <w:tc>
          <w:tcPr>
            <w:cnfStyle w:val="001000000000"/>
            <w:tcW w:w="3652" w:type="dxa"/>
          </w:tcPr>
          <w:p w:rsidR="00A64B31" w:rsidRPr="00651DAD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KIM JEST GRUPA DOCELOWA?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1000000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CO MA MYŚLEĆ ODBIORCA/KLIENT?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JAKIE WYJĄTKOWE CECHY MA PRODUKT/MARKA?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CO OBIECUJE MARKA?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C53589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Default="00A64B31" w:rsidP="0014138B">
            <w:p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CO SPRAWIA, ŻE MARKA JEST WIARYGODNA?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64B31" w:rsidRDefault="00A64B31" w:rsidP="00A64B31">
      <w:pPr>
        <w:pStyle w:val="Akapitzlist"/>
        <w:rPr>
          <w:rFonts w:ascii="Verdana" w:hAnsi="Verdana"/>
          <w:color w:val="808080" w:themeColor="background1" w:themeShade="80"/>
          <w:sz w:val="20"/>
          <w:szCs w:val="20"/>
        </w:rPr>
      </w:pPr>
    </w:p>
    <w:p w:rsidR="00A64B31" w:rsidRPr="00302602" w:rsidRDefault="00A64B31" w:rsidP="00A64B31">
      <w:pPr>
        <w:pStyle w:val="Akapitzlist"/>
        <w:numPr>
          <w:ilvl w:val="0"/>
          <w:numId w:val="23"/>
        </w:numPr>
        <w:rPr>
          <w:b/>
          <w:sz w:val="24"/>
          <w:szCs w:val="24"/>
        </w:rPr>
      </w:pPr>
      <w:r w:rsidRPr="00302602">
        <w:rPr>
          <w:b/>
          <w:sz w:val="24"/>
          <w:szCs w:val="24"/>
        </w:rPr>
        <w:lastRenderedPageBreak/>
        <w:t>ZADANIE DO ZREALIZOWANIA</w:t>
      </w:r>
      <w:r w:rsidR="005E3C94">
        <w:rPr>
          <w:b/>
          <w:sz w:val="24"/>
          <w:szCs w:val="24"/>
        </w:rPr>
        <w:t>. DOTYCZY</w:t>
      </w:r>
      <w:r w:rsidR="00BB68FA">
        <w:rPr>
          <w:b/>
          <w:sz w:val="24"/>
          <w:szCs w:val="24"/>
        </w:rPr>
        <w:t xml:space="preserve"> WYŁĄCZNIE</w:t>
      </w:r>
      <w:r w:rsidR="005E3C94">
        <w:rPr>
          <w:b/>
          <w:sz w:val="24"/>
          <w:szCs w:val="24"/>
        </w:rPr>
        <w:t xml:space="preserve"> PRODUKCJI FILMOWEJ.</w:t>
      </w:r>
    </w:p>
    <w:tbl>
      <w:tblPr>
        <w:tblStyle w:val="Jasnasiatka"/>
        <w:tblW w:w="10173" w:type="dxa"/>
        <w:tblLayout w:type="fixed"/>
        <w:tblLook w:val="04A0"/>
      </w:tblPr>
      <w:tblGrid>
        <w:gridCol w:w="3652"/>
        <w:gridCol w:w="6521"/>
      </w:tblGrid>
      <w:tr w:rsidR="00A64B31" w:rsidRPr="00883FAD" w:rsidTr="00177FA7">
        <w:trPr>
          <w:cnfStyle w:val="100000000000"/>
          <w:trHeight w:val="395"/>
        </w:trPr>
        <w:tc>
          <w:tcPr>
            <w:cnfStyle w:val="001000000000"/>
            <w:tcW w:w="10173" w:type="dxa"/>
            <w:gridSpan w:val="2"/>
          </w:tcPr>
          <w:p w:rsidR="00A64B31" w:rsidRPr="003947BE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sz w:val="24"/>
                <w:szCs w:val="24"/>
              </w:rPr>
            </w:pPr>
            <w:r w:rsidRPr="00CE5777">
              <w:rPr>
                <w:rFonts w:ascii="Verdana" w:hAnsi="Verdana"/>
                <w:color w:val="808080" w:themeColor="background1" w:themeShade="80"/>
                <w:sz w:val="24"/>
                <w:szCs w:val="24"/>
              </w:rPr>
              <w:t>RODZAJ PRODUKCJI</w:t>
            </w:r>
            <w:r w:rsidR="00366537">
              <w:rPr>
                <w:rFonts w:ascii="Verdana" w:hAnsi="Verdana"/>
                <w:color w:val="808080" w:themeColor="background1" w:themeShade="80"/>
                <w:sz w:val="24"/>
                <w:szCs w:val="24"/>
              </w:rPr>
              <w:t xml:space="preserve"> FILMOWEJ</w:t>
            </w:r>
            <w:r w:rsidRPr="00CE5777">
              <w:rPr>
                <w:rFonts w:ascii="Verdana" w:hAnsi="Verdana"/>
                <w:color w:val="808080" w:themeColor="background1" w:themeShade="80"/>
                <w:sz w:val="24"/>
                <w:szCs w:val="24"/>
              </w:rPr>
              <w:t>:</w:t>
            </w: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SPOT REKLAMOWY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FILM PROMOCYJNY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FILMOWANIE Z POWIETRZA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ANIMACJA 3D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ANIMACJA 2D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FILM INSTRUKTAŻOWY/</w:t>
            </w:r>
            <w: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 xml:space="preserve"> </w:t>
            </w: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EDUKACYJNY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PREZENTACJA FILMOWA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SESJA FOTO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color w:val="808080" w:themeColor="background1" w:themeShade="80"/>
                <w:sz w:val="20"/>
                <w:szCs w:val="20"/>
              </w:rPr>
              <w:t>WIZUALIZACJA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6D5DF4" w:rsidRDefault="00A64B31" w:rsidP="00A64B31">
            <w:pPr>
              <w:pStyle w:val="Akapitzlist"/>
              <w:numPr>
                <w:ilvl w:val="0"/>
                <w:numId w:val="22"/>
              </w:numPr>
              <w:rPr>
                <w:rFonts w:ascii="Verdana" w:hAnsi="Verdana"/>
                <w:bCs w:val="0"/>
                <w:color w:val="808080" w:themeColor="background1" w:themeShade="80"/>
                <w:sz w:val="20"/>
                <w:szCs w:val="20"/>
              </w:rPr>
            </w:pPr>
            <w:r w:rsidRPr="006D5DF4">
              <w:rPr>
                <w:rFonts w:ascii="Verdana" w:hAnsi="Verdana"/>
                <w:bCs w:val="0"/>
                <w:color w:val="808080" w:themeColor="background1" w:themeShade="80"/>
                <w:sz w:val="20"/>
                <w:szCs w:val="20"/>
              </w:rPr>
              <w:t>INNY</w:t>
            </w:r>
            <w:r>
              <w:rPr>
                <w:rFonts w:ascii="Verdana" w:hAnsi="Verdana"/>
                <w:bCs w:val="0"/>
                <w:color w:val="808080" w:themeColor="background1" w:themeShade="80"/>
                <w:sz w:val="20"/>
                <w:szCs w:val="20"/>
              </w:rPr>
              <w:t>, JAKI?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DŁUGOŚĆ MATERIAŁU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ILOŚĆ FILMÓW DO ZREALIZOWANIA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 xml:space="preserve">ILOŚĆ DNI ZDJĘCIOWYCH </w:t>
            </w:r>
          </w:p>
          <w:p w:rsidR="00A64B31" w:rsidRPr="00A64B31" w:rsidRDefault="00A64B31" w:rsidP="0014138B">
            <w:pPr>
              <w:pStyle w:val="Akapitzlist"/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b w:val="0"/>
                <w:color w:val="808080" w:themeColor="background1" w:themeShade="80"/>
              </w:rPr>
              <w:t>(w przybliżeniu)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 xml:space="preserve">LOKALIZACJA </w:t>
            </w:r>
            <w:r w:rsidRPr="00A64B31">
              <w:rPr>
                <w:rFonts w:ascii="Verdana" w:hAnsi="Verdana"/>
                <w:b w:val="0"/>
                <w:color w:val="808080" w:themeColor="background1" w:themeShade="80"/>
              </w:rPr>
              <w:t>(gdzie będą zdjęcia?)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LEKTOR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MUZYKA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 xml:space="preserve">WERSJE JĘZYKOWE </w:t>
            </w:r>
            <w:r w:rsidRPr="00A64B31">
              <w:rPr>
                <w:rFonts w:ascii="Verdana" w:hAnsi="Verdana"/>
                <w:b w:val="0"/>
                <w:color w:val="808080" w:themeColor="background1" w:themeShade="80"/>
              </w:rPr>
              <w:t>(jakie języki?)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 xml:space="preserve">BUDŻET </w:t>
            </w:r>
            <w:r w:rsidRPr="00A64B31">
              <w:rPr>
                <w:rFonts w:ascii="Verdana" w:hAnsi="Verdana"/>
                <w:b w:val="0"/>
                <w:color w:val="808080" w:themeColor="background1" w:themeShade="80"/>
              </w:rPr>
              <w:t>(przedział)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ind w:left="527" w:hanging="357"/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TERMIN ZAKOŃCZENIA FILMU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01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ind w:left="527" w:hanging="357"/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PRZYKŁADOWE REALIZACJE, INSPIRACJE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010000"/>
              <w:rPr>
                <w:rFonts w:ascii="Verdana" w:hAnsi="Verdana"/>
                <w:sz w:val="20"/>
                <w:szCs w:val="20"/>
              </w:rPr>
            </w:pPr>
          </w:p>
        </w:tc>
      </w:tr>
      <w:tr w:rsidR="00A64B31" w:rsidRPr="00883FAD" w:rsidTr="00177FA7">
        <w:trPr>
          <w:cnfStyle w:val="000000100000"/>
          <w:trHeight w:val="395"/>
        </w:trPr>
        <w:tc>
          <w:tcPr>
            <w:cnfStyle w:val="001000000000"/>
            <w:tcW w:w="3652" w:type="dxa"/>
          </w:tcPr>
          <w:p w:rsidR="00A64B31" w:rsidRPr="00A64B31" w:rsidRDefault="00A64B31" w:rsidP="00A64B31">
            <w:pPr>
              <w:pStyle w:val="Akapitzlist"/>
              <w:numPr>
                <w:ilvl w:val="0"/>
                <w:numId w:val="21"/>
              </w:numPr>
              <w:ind w:left="527" w:hanging="357"/>
              <w:rPr>
                <w:rFonts w:ascii="Verdana" w:hAnsi="Verdana"/>
                <w:color w:val="808080" w:themeColor="background1" w:themeShade="80"/>
              </w:rPr>
            </w:pPr>
            <w:r w:rsidRPr="00A64B31">
              <w:rPr>
                <w:rFonts w:ascii="Verdana" w:hAnsi="Verdana"/>
                <w:color w:val="808080" w:themeColor="background1" w:themeShade="80"/>
              </w:rPr>
              <w:t>INFORMACJE DODATKOWE</w:t>
            </w:r>
          </w:p>
        </w:tc>
        <w:tc>
          <w:tcPr>
            <w:tcW w:w="6521" w:type="dxa"/>
          </w:tcPr>
          <w:p w:rsidR="00A64B31" w:rsidRPr="0058063E" w:rsidRDefault="00A64B31" w:rsidP="0014138B">
            <w:pPr>
              <w:cnfStyle w:val="00000010000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A64B31" w:rsidRDefault="00A64B31" w:rsidP="00A64B31">
      <w:pPr>
        <w:spacing w:after="0"/>
        <w:rPr>
          <w:b/>
          <w:sz w:val="24"/>
          <w:szCs w:val="24"/>
        </w:rPr>
      </w:pPr>
    </w:p>
    <w:p w:rsidR="00177FA7" w:rsidRDefault="00177FA7" w:rsidP="004116D9">
      <w:pPr>
        <w:spacing w:after="0"/>
        <w:rPr>
          <w:b/>
          <w:sz w:val="28"/>
          <w:szCs w:val="28"/>
        </w:rPr>
      </w:pPr>
      <w:r w:rsidRPr="00177FA7">
        <w:rPr>
          <w:b/>
          <w:sz w:val="28"/>
          <w:szCs w:val="28"/>
        </w:rPr>
        <w:t xml:space="preserve">Dziękujemy za informacje! </w:t>
      </w:r>
    </w:p>
    <w:p w:rsidR="008D3BFF" w:rsidRPr="00177FA7" w:rsidRDefault="00177FA7" w:rsidP="004116D9">
      <w:pPr>
        <w:spacing w:after="0"/>
        <w:rPr>
          <w:b/>
          <w:sz w:val="28"/>
          <w:szCs w:val="28"/>
        </w:rPr>
      </w:pPr>
      <w:r w:rsidRPr="00177FA7">
        <w:rPr>
          <w:b/>
          <w:sz w:val="28"/>
          <w:szCs w:val="28"/>
        </w:rPr>
        <w:t xml:space="preserve">Działamy! </w:t>
      </w:r>
      <w:r w:rsidRPr="00177FA7">
        <w:rPr>
          <w:b/>
          <w:sz w:val="28"/>
          <w:szCs w:val="28"/>
        </w:rPr>
        <w:sym w:font="Wingdings" w:char="F04A"/>
      </w:r>
    </w:p>
    <w:sectPr w:rsidR="008D3BFF" w:rsidRPr="00177FA7" w:rsidSect="00FA0D8B">
      <w:headerReference w:type="default" r:id="rId8"/>
      <w:footerReference w:type="default" r:id="rId9"/>
      <w:pgSz w:w="11906" w:h="16838"/>
      <w:pgMar w:top="1417" w:right="1417" w:bottom="1417" w:left="1417" w:header="113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C6E" w:rsidRDefault="00EC0C6E" w:rsidP="00087AF1">
      <w:pPr>
        <w:spacing w:after="0" w:line="240" w:lineRule="auto"/>
      </w:pPr>
      <w:r>
        <w:separator/>
      </w:r>
    </w:p>
  </w:endnote>
  <w:endnote w:type="continuationSeparator" w:id="0">
    <w:p w:rsidR="00EC0C6E" w:rsidRDefault="00EC0C6E" w:rsidP="0008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59" w:rsidRDefault="00B96F59" w:rsidP="00F57DF7">
    <w:pPr>
      <w:pStyle w:val="Stopka"/>
      <w:tabs>
        <w:tab w:val="clear" w:pos="4536"/>
        <w:tab w:val="clear" w:pos="9072"/>
        <w:tab w:val="left" w:pos="3000"/>
      </w:tabs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-941130</wp:posOffset>
          </wp:positionH>
          <wp:positionV relativeFrom="paragraph">
            <wp:posOffset>24837</wp:posOffset>
          </wp:positionV>
          <wp:extent cx="7623954" cy="457200"/>
          <wp:effectExtent l="19050" t="0" r="0" b="0"/>
          <wp:wrapNone/>
          <wp:docPr id="3" name="Obraz 2" descr="listownik red ghost word 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red ghost word fo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3954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7DF7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C6E" w:rsidRDefault="00EC0C6E" w:rsidP="00087AF1">
      <w:pPr>
        <w:spacing w:after="0" w:line="240" w:lineRule="auto"/>
      </w:pPr>
      <w:r>
        <w:separator/>
      </w:r>
    </w:p>
  </w:footnote>
  <w:footnote w:type="continuationSeparator" w:id="0">
    <w:p w:rsidR="00EC0C6E" w:rsidRDefault="00EC0C6E" w:rsidP="00087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7AF1" w:rsidRDefault="00087AF1" w:rsidP="00087AF1"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-720090</wp:posOffset>
          </wp:positionV>
          <wp:extent cx="2476500" cy="1295400"/>
          <wp:effectExtent l="19050" t="0" r="0" b="0"/>
          <wp:wrapNone/>
          <wp:docPr id="2" name="Obraz 1" descr="listownik red ghost word to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red ghost word top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65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43028"/>
    <w:multiLevelType w:val="hybridMultilevel"/>
    <w:tmpl w:val="14CE94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A342B"/>
    <w:multiLevelType w:val="multilevel"/>
    <w:tmpl w:val="3C98DE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EF454D2"/>
    <w:multiLevelType w:val="multilevel"/>
    <w:tmpl w:val="68004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F196212"/>
    <w:multiLevelType w:val="multilevel"/>
    <w:tmpl w:val="436E3BE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4">
    <w:nsid w:val="17D2110F"/>
    <w:multiLevelType w:val="hybridMultilevel"/>
    <w:tmpl w:val="3536C6D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D93582D"/>
    <w:multiLevelType w:val="hybridMultilevel"/>
    <w:tmpl w:val="9CEEBC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A10C9"/>
    <w:multiLevelType w:val="hybridMultilevel"/>
    <w:tmpl w:val="6B2AB82A"/>
    <w:lvl w:ilvl="0" w:tplc="CC72EF86">
      <w:start w:val="1"/>
      <w:numFmt w:val="decimal"/>
      <w:lvlText w:val="%1."/>
      <w:lvlJc w:val="left"/>
      <w:pPr>
        <w:ind w:left="720" w:hanging="360"/>
      </w:pPr>
      <w:rPr>
        <w:rFonts w:hint="default"/>
        <w:color w:val="808080" w:themeColor="background1" w:themeShade="8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E253F3"/>
    <w:multiLevelType w:val="hybridMultilevel"/>
    <w:tmpl w:val="A5FE825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5C10B89"/>
    <w:multiLevelType w:val="multilevel"/>
    <w:tmpl w:val="69B001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313B53FC"/>
    <w:multiLevelType w:val="multilevel"/>
    <w:tmpl w:val="436E3BE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0">
    <w:nsid w:val="39E13A2D"/>
    <w:multiLevelType w:val="multilevel"/>
    <w:tmpl w:val="436E3BE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1">
    <w:nsid w:val="3B015FE7"/>
    <w:multiLevelType w:val="hybridMultilevel"/>
    <w:tmpl w:val="B704B1F0"/>
    <w:lvl w:ilvl="0" w:tplc="BD8422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566119"/>
    <w:multiLevelType w:val="multilevel"/>
    <w:tmpl w:val="A1DCD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41D432DA"/>
    <w:multiLevelType w:val="hybridMultilevel"/>
    <w:tmpl w:val="03EA81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63607D"/>
    <w:multiLevelType w:val="hybridMultilevel"/>
    <w:tmpl w:val="51C212AE"/>
    <w:lvl w:ilvl="0" w:tplc="04269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3393E"/>
    <w:multiLevelType w:val="multilevel"/>
    <w:tmpl w:val="77FA26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16">
    <w:nsid w:val="64852146"/>
    <w:multiLevelType w:val="hybridMultilevel"/>
    <w:tmpl w:val="634E18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210B19"/>
    <w:multiLevelType w:val="hybridMultilevel"/>
    <w:tmpl w:val="C6AE95A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9B34D20"/>
    <w:multiLevelType w:val="hybridMultilevel"/>
    <w:tmpl w:val="E8746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87BD7"/>
    <w:multiLevelType w:val="multilevel"/>
    <w:tmpl w:val="63D43A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61E219F"/>
    <w:multiLevelType w:val="multilevel"/>
    <w:tmpl w:val="EF5059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78B16CA7"/>
    <w:multiLevelType w:val="multilevel"/>
    <w:tmpl w:val="14E87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2">
    <w:nsid w:val="7D561F5D"/>
    <w:multiLevelType w:val="hybridMultilevel"/>
    <w:tmpl w:val="C4B866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"/>
  </w:num>
  <w:num w:numId="4">
    <w:abstractNumId w:val="15"/>
  </w:num>
  <w:num w:numId="5">
    <w:abstractNumId w:val="7"/>
  </w:num>
  <w:num w:numId="6">
    <w:abstractNumId w:val="19"/>
  </w:num>
  <w:num w:numId="7">
    <w:abstractNumId w:val="8"/>
  </w:num>
  <w:num w:numId="8">
    <w:abstractNumId w:val="2"/>
  </w:num>
  <w:num w:numId="9">
    <w:abstractNumId w:val="21"/>
  </w:num>
  <w:num w:numId="10">
    <w:abstractNumId w:val="22"/>
  </w:num>
  <w:num w:numId="11">
    <w:abstractNumId w:val="4"/>
  </w:num>
  <w:num w:numId="12">
    <w:abstractNumId w:val="20"/>
  </w:num>
  <w:num w:numId="13">
    <w:abstractNumId w:val="13"/>
  </w:num>
  <w:num w:numId="14">
    <w:abstractNumId w:val="17"/>
  </w:num>
  <w:num w:numId="15">
    <w:abstractNumId w:val="16"/>
  </w:num>
  <w:num w:numId="16">
    <w:abstractNumId w:val="3"/>
  </w:num>
  <w:num w:numId="17">
    <w:abstractNumId w:val="9"/>
  </w:num>
  <w:num w:numId="18">
    <w:abstractNumId w:val="10"/>
  </w:num>
  <w:num w:numId="19">
    <w:abstractNumId w:val="12"/>
  </w:num>
  <w:num w:numId="20">
    <w:abstractNumId w:val="0"/>
  </w:num>
  <w:num w:numId="21">
    <w:abstractNumId w:val="6"/>
  </w:num>
  <w:num w:numId="22">
    <w:abstractNumId w:val="11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311587"/>
    <w:rsid w:val="00003CFB"/>
    <w:rsid w:val="0002020A"/>
    <w:rsid w:val="00031329"/>
    <w:rsid w:val="00043422"/>
    <w:rsid w:val="00080FAC"/>
    <w:rsid w:val="00087AF1"/>
    <w:rsid w:val="000A2485"/>
    <w:rsid w:val="000B5012"/>
    <w:rsid w:val="000F112C"/>
    <w:rsid w:val="00101243"/>
    <w:rsid w:val="00112935"/>
    <w:rsid w:val="0012205F"/>
    <w:rsid w:val="00177FA7"/>
    <w:rsid w:val="00195D62"/>
    <w:rsid w:val="001B4368"/>
    <w:rsid w:val="001D794A"/>
    <w:rsid w:val="002103B3"/>
    <w:rsid w:val="00210F2A"/>
    <w:rsid w:val="00252320"/>
    <w:rsid w:val="00286F7B"/>
    <w:rsid w:val="002B23FB"/>
    <w:rsid w:val="002E0C1E"/>
    <w:rsid w:val="002E113A"/>
    <w:rsid w:val="0030522C"/>
    <w:rsid w:val="00311587"/>
    <w:rsid w:val="00313F91"/>
    <w:rsid w:val="003448D8"/>
    <w:rsid w:val="00366537"/>
    <w:rsid w:val="004116D9"/>
    <w:rsid w:val="004223AE"/>
    <w:rsid w:val="004443D9"/>
    <w:rsid w:val="00452AEA"/>
    <w:rsid w:val="00492C5E"/>
    <w:rsid w:val="004A3E58"/>
    <w:rsid w:val="00502E61"/>
    <w:rsid w:val="00552159"/>
    <w:rsid w:val="0057692C"/>
    <w:rsid w:val="0058302F"/>
    <w:rsid w:val="005C5544"/>
    <w:rsid w:val="005E3C94"/>
    <w:rsid w:val="006354FC"/>
    <w:rsid w:val="006360A9"/>
    <w:rsid w:val="006505D3"/>
    <w:rsid w:val="00681475"/>
    <w:rsid w:val="00693A78"/>
    <w:rsid w:val="00732CC0"/>
    <w:rsid w:val="00742271"/>
    <w:rsid w:val="007962A5"/>
    <w:rsid w:val="007A2172"/>
    <w:rsid w:val="007C4430"/>
    <w:rsid w:val="00837020"/>
    <w:rsid w:val="008503F4"/>
    <w:rsid w:val="008536DE"/>
    <w:rsid w:val="00857647"/>
    <w:rsid w:val="0086287A"/>
    <w:rsid w:val="008C27F5"/>
    <w:rsid w:val="008D3BFF"/>
    <w:rsid w:val="008D5748"/>
    <w:rsid w:val="00901A06"/>
    <w:rsid w:val="00912D2C"/>
    <w:rsid w:val="00916FBE"/>
    <w:rsid w:val="009219AF"/>
    <w:rsid w:val="009472E9"/>
    <w:rsid w:val="00952D64"/>
    <w:rsid w:val="00972839"/>
    <w:rsid w:val="00986224"/>
    <w:rsid w:val="0099228B"/>
    <w:rsid w:val="00A24CBE"/>
    <w:rsid w:val="00A30B7F"/>
    <w:rsid w:val="00A36FE1"/>
    <w:rsid w:val="00A63867"/>
    <w:rsid w:val="00A64B31"/>
    <w:rsid w:val="00A76803"/>
    <w:rsid w:val="00A77FDC"/>
    <w:rsid w:val="00A81F27"/>
    <w:rsid w:val="00AA0AA6"/>
    <w:rsid w:val="00AA1889"/>
    <w:rsid w:val="00AE53B4"/>
    <w:rsid w:val="00AF5134"/>
    <w:rsid w:val="00B04DAC"/>
    <w:rsid w:val="00B1595C"/>
    <w:rsid w:val="00B40FFF"/>
    <w:rsid w:val="00B4307C"/>
    <w:rsid w:val="00B967E4"/>
    <w:rsid w:val="00B96F59"/>
    <w:rsid w:val="00BB68FA"/>
    <w:rsid w:val="00BC4A88"/>
    <w:rsid w:val="00BC7C9E"/>
    <w:rsid w:val="00BE3A96"/>
    <w:rsid w:val="00BF7D8A"/>
    <w:rsid w:val="00C03865"/>
    <w:rsid w:val="00C53589"/>
    <w:rsid w:val="00CD677F"/>
    <w:rsid w:val="00CE4387"/>
    <w:rsid w:val="00CF6018"/>
    <w:rsid w:val="00D22334"/>
    <w:rsid w:val="00D30E76"/>
    <w:rsid w:val="00D34EE3"/>
    <w:rsid w:val="00D46CD3"/>
    <w:rsid w:val="00D5751E"/>
    <w:rsid w:val="00D73C81"/>
    <w:rsid w:val="00DD0A92"/>
    <w:rsid w:val="00E06F2D"/>
    <w:rsid w:val="00E34B44"/>
    <w:rsid w:val="00E74BAD"/>
    <w:rsid w:val="00EB11E7"/>
    <w:rsid w:val="00EC0C6E"/>
    <w:rsid w:val="00ED4587"/>
    <w:rsid w:val="00EE6EB3"/>
    <w:rsid w:val="00F30DCD"/>
    <w:rsid w:val="00F57DF7"/>
    <w:rsid w:val="00FA0D8B"/>
    <w:rsid w:val="00FC4BB2"/>
    <w:rsid w:val="00FD3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4B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11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08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87AF1"/>
  </w:style>
  <w:style w:type="paragraph" w:styleId="Stopka">
    <w:name w:val="footer"/>
    <w:basedOn w:val="Normalny"/>
    <w:link w:val="StopkaZnak"/>
    <w:uiPriority w:val="99"/>
    <w:semiHidden/>
    <w:unhideWhenUsed/>
    <w:rsid w:val="00087A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87AF1"/>
  </w:style>
  <w:style w:type="paragraph" w:styleId="Tekstdymka">
    <w:name w:val="Balloon Text"/>
    <w:basedOn w:val="Normalny"/>
    <w:link w:val="TekstdymkaZnak"/>
    <w:uiPriority w:val="99"/>
    <w:semiHidden/>
    <w:unhideWhenUsed/>
    <w:rsid w:val="00087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AF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C4B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3BFF"/>
    <w:rPr>
      <w:color w:val="0000FF" w:themeColor="hyperlink"/>
      <w:u w:val="single"/>
    </w:rPr>
  </w:style>
  <w:style w:type="table" w:customStyle="1" w:styleId="rednialista1akcent1">
    <w:name w:val="Medium List 1 Accent 1"/>
    <w:basedOn w:val="Standardowy"/>
    <w:uiPriority w:val="65"/>
    <w:rsid w:val="00A64B3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ecieniowanie2akcent6">
    <w:name w:val="Medium Shading 2 Accent 6"/>
    <w:basedOn w:val="Standardowy"/>
    <w:uiPriority w:val="64"/>
    <w:rsid w:val="00177F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rednialista1">
    <w:name w:val="Medium List 1"/>
    <w:basedOn w:val="Standardowy"/>
    <w:uiPriority w:val="65"/>
    <w:rsid w:val="00177FA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Jasnasiatka">
    <w:name w:val="Light Grid"/>
    <w:basedOn w:val="Standardowy"/>
    <w:uiPriority w:val="62"/>
    <w:rsid w:val="00177F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rednialista2">
    <w:name w:val="Medium List 2"/>
    <w:basedOn w:val="Standardowy"/>
    <w:uiPriority w:val="66"/>
    <w:rsid w:val="00177FA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Jasnecieniowanie">
    <w:name w:val="Light Shading"/>
    <w:basedOn w:val="Standardowy"/>
    <w:uiPriority w:val="60"/>
    <w:rsid w:val="00C535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13CE2-C44A-4DFF-BF35-3432E8D2F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176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78</cp:revision>
  <cp:lastPrinted>2015-11-05T13:35:00Z</cp:lastPrinted>
  <dcterms:created xsi:type="dcterms:W3CDTF">2015-09-29T18:45:00Z</dcterms:created>
  <dcterms:modified xsi:type="dcterms:W3CDTF">2015-11-05T22:51:00Z</dcterms:modified>
</cp:coreProperties>
</file>